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4870,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4870,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10:09:59.855;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10:09:59.855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